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33195741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af5b5167-7099-47ec-9866-9052e784200d" w:id="1"/>
      <w:r>
        <w:rPr>
          <w:rFonts w:ascii="Times New Roman" w:hAnsi="Times New Roman"/>
          <w:b/>
          <w:i w:val="false"/>
          <w:color w:val="000000"/>
          <w:sz w:val="28"/>
        </w:rPr>
        <w:t>Ростовская область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dc3cea46-96ed-491e-818a-be2785bad2e9" w:id="2"/>
      <w:r>
        <w:rPr>
          <w:rFonts w:ascii="Times New Roman" w:hAnsi="Times New Roman"/>
          <w:b/>
          <w:i w:val="false"/>
          <w:color w:val="000000"/>
          <w:sz w:val="28"/>
        </w:rPr>
        <w:t>Боковский район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"Горбатовская ООШ " Боковского района 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Заседание педагогического совета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2024г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Т.И. Ситникова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2024г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М.Е. Емельянова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2024г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4368169)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«Алгебра»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7-9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4cef1e44-9965-42f4-9abc-c66bc6a4ed05" w:id="3"/>
      <w:r>
        <w:rPr>
          <w:rFonts w:ascii="Times New Roman" w:hAnsi="Times New Roman"/>
          <w:b/>
          <w:i w:val="false"/>
          <w:color w:val="000000"/>
          <w:sz w:val="28"/>
        </w:rPr>
        <w:t xml:space="preserve">х.Горбатов </w:t>
      </w:r>
      <w:bookmarkEnd w:id="3"/>
      <w:bookmarkStart w:name="55fbcee7-c9ab-48de-99f2-3f30ab5c08f8" w:id="4"/>
      <w:r>
        <w:rPr>
          <w:rFonts w:ascii="Times New Roman" w:hAnsi="Times New Roman"/>
          <w:b/>
          <w:i w:val="false"/>
          <w:color w:val="000000"/>
          <w:sz w:val="28"/>
        </w:rPr>
        <w:t>2024</w:t>
      </w:r>
      <w:bookmarkEnd w:id="4"/>
    </w:p>
    <w:p>
      <w:pPr>
        <w:spacing w:before="0" w:after="0"/>
        <w:ind w:left="120"/>
        <w:jc w:val="left"/>
      </w:pPr>
    </w:p>
    <w:bookmarkStart w:name="block-33195741" w:id="5"/>
    <w:p>
      <w:pPr>
        <w:sectPr>
          <w:pgSz w:w="11906" w:h="16383" w:orient="portrait"/>
        </w:sectPr>
      </w:pPr>
    </w:p>
    <w:bookmarkEnd w:id="5"/>
    <w:bookmarkEnd w:id="0"/>
    <w:bookmarkStart w:name="block-33195742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>
      <w:pPr>
        <w:spacing w:before="0" w:after="0" w:line="264"/>
        <w:ind w:firstLine="600"/>
        <w:jc w:val="both"/>
      </w:pPr>
      <w:bookmarkStart w:name="88e7274f-146c-45cf-bb6c-0aa84ae038d1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7"/>
    </w:p>
    <w:bookmarkStart w:name="block-33195742" w:id="8"/>
    <w:p>
      <w:pPr>
        <w:sectPr>
          <w:pgSz w:w="11906" w:h="16383" w:orient="portrait"/>
        </w:sectPr>
      </w:pPr>
    </w:p>
    <w:bookmarkEnd w:id="8"/>
    <w:bookmarkEnd w:id="6"/>
    <w:bookmarkStart w:name="block-33195743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признаков делимости, разложение на множители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Реальные зависимости, в том числе прямая и обратная пропорциональности.</w:t>
      </w:r>
    </w:p>
    <w:p>
      <w:pPr>
        <w:spacing w:before="0" w:after="0" w:line="264"/>
        <w:ind w:firstLine="600"/>
        <w:jc w:val="both"/>
      </w:pPr>
      <w:bookmarkStart w:name="_Toc124426221" w:id="10"/>
      <w:bookmarkEnd w:id="10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Свойства степени с натуральным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>
      <w:pPr>
        <w:spacing w:before="0" w:after="0" w:line="264"/>
        <w:ind w:firstLine="600"/>
        <w:jc w:val="both"/>
      </w:pPr>
      <w:bookmarkStart w:name="_Toc124426222" w:id="11"/>
      <w:bookmarkEnd w:id="11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Координата точки на прямой. Числовые промежутки. Расстояние между двумя точками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Прямоугольная система координат, оси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Ox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 w:val="false"/>
          <w:i/>
          <w:color w:val="000000"/>
          <w:sz w:val="28"/>
        </w:rPr>
        <w:t>Oy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целым показателем и её свойства. Стандартная запись числа.</w:t>
      </w:r>
    </w:p>
    <w:p>
      <w:pPr>
        <w:spacing w:before="0" w:after="0"/>
        <w:ind w:firstLine="600"/>
        <w:jc w:val="both"/>
      </w:pPr>
      <w:bookmarkStart w:name="_Toc124426225" w:id="12"/>
      <w:r>
        <w:rPr>
          <w:rFonts w:ascii="Times New Roman" w:hAnsi="Times New Roman"/>
          <w:b w:val="false"/>
          <w:i w:val="false"/>
          <w:color w:val="0000ff"/>
          <w:sz w:val="28"/>
        </w:rPr>
        <w:t>Алгебраические выражения</w:t>
      </w:r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Квадратный трёхчлен, разложение квадратного трёхчлена на множители.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>
      <w:pPr>
        <w:spacing w:before="0" w:after="0"/>
        <w:ind w:firstLine="600"/>
        <w:jc w:val="both"/>
      </w:pPr>
      <w:bookmarkStart w:name="_Toc124426226" w:id="13"/>
      <w:r>
        <w:rPr>
          <w:rFonts w:ascii="Times New Roman" w:hAnsi="Times New Roman"/>
          <w:b w:val="false"/>
          <w:i w:val="false"/>
          <w:color w:val="0000ff"/>
          <w:sz w:val="28"/>
        </w:rPr>
        <w:t>Уравнения и неравенства</w:t>
      </w:r>
      <w:bookmarkEnd w:id="13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алгебраическим способом.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>
      <w:pPr>
        <w:spacing w:before="0" w:after="0"/>
        <w:ind w:firstLine="600"/>
        <w:jc w:val="both"/>
      </w:pPr>
      <w:bookmarkStart w:name="_Toc124426227" w:id="14"/>
      <w:r>
        <w:rPr>
          <w:rFonts w:ascii="Times New Roman" w:hAnsi="Times New Roman"/>
          <w:b w:val="false"/>
          <w:i w:val="false"/>
          <w:color w:val="0000ff"/>
          <w:sz w:val="28"/>
        </w:rPr>
        <w:t>Функции</w:t>
      </w:r>
      <w:bookmarkEnd w:id="14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b w:val="false"/>
          <w:i/>
          <w:color w:val="000000"/>
          <w:sz w:val="28"/>
        </w:rPr>
        <w:t>y = x</w:t>
      </w:r>
      <w:r>
        <w:rPr>
          <w:rFonts w:ascii="Times New Roman" w:hAnsi="Times New Roman"/>
          <w:b w:val="false"/>
          <w:i/>
          <w:color w:val="000000"/>
          <w:sz w:val="28"/>
        </w:rPr>
        <w:t>2</w:t>
      </w:r>
      <w:r>
        <w:rPr>
          <w:rFonts w:ascii="Times New Roman" w:hAnsi="Times New Roman"/>
          <w:b w:val="false"/>
          <w:i/>
          <w:color w:val="000000"/>
          <w:sz w:val="28"/>
        </w:rPr>
        <w:t>, y = x</w:t>
      </w:r>
      <w:r>
        <w:rPr>
          <w:rFonts w:ascii="Times New Roman" w:hAnsi="Times New Roman"/>
          <w:b w:val="false"/>
          <w:i/>
          <w:color w:val="000000"/>
          <w:sz w:val="28"/>
        </w:rPr>
        <w:t>3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y = √x, y=|x|.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решение уравнений и систем уравнений.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>
      <w:pPr>
        <w:spacing w:before="0" w:after="0" w:line="264"/>
        <w:ind w:firstLine="600"/>
        <w:jc w:val="both"/>
      </w:pPr>
      <w:bookmarkStart w:name="_Toc124426230" w:id="15"/>
      <w:bookmarkEnd w:id="15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уравнение. Решение уравнений, сводящихся к линейным.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алгебраическим способом.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Числовые неравенства и их свойства.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>
      <w:pPr>
        <w:spacing w:before="0" w:after="0"/>
        <w:ind w:firstLine="600"/>
        <w:jc w:val="both"/>
      </w:pPr>
      <w:bookmarkStart w:name="_Toc124426231" w:id="16"/>
      <w:r>
        <w:rPr>
          <w:rFonts w:ascii="Times New Roman" w:hAnsi="Times New Roman"/>
          <w:b w:val="false"/>
          <w:i w:val="false"/>
          <w:color w:val="0000ff"/>
          <w:sz w:val="28"/>
        </w:rPr>
        <w:t>Функции</w:t>
      </w:r>
      <w:bookmarkEnd w:id="16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y = kx, y = kx + b, y = k/x, y = x3, y = √x, y = |x|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и их свойства.</w:t>
      </w:r>
    </w:p>
    <w:p>
      <w:pPr>
        <w:spacing w:before="0" w:after="0"/>
        <w:ind w:firstLine="600"/>
        <w:jc w:val="both"/>
      </w:pPr>
      <w:bookmarkStart w:name="_Toc124426232" w:id="17"/>
      <w:r>
        <w:rPr>
          <w:rFonts w:ascii="Times New Roman" w:hAnsi="Times New Roman"/>
          <w:b w:val="false"/>
          <w:i w:val="false"/>
          <w:color w:val="0000ff"/>
          <w:sz w:val="28"/>
        </w:rPr>
        <w:t>Числовые последовательности</w:t>
      </w:r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Числовые последовательности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и прогрессии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b w:val="false"/>
          <w:i/>
          <w:color w:val="000000"/>
          <w:sz w:val="28"/>
        </w:rPr>
        <w:t>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-го члена.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b w:val="false"/>
          <w:i/>
          <w:color w:val="000000"/>
          <w:sz w:val="28"/>
        </w:rPr>
        <w:t>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n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членов.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bookmarkStart w:name="block-33195743" w:id="18"/>
    <w:p>
      <w:pPr>
        <w:sectPr>
          <w:pgSz w:w="11906" w:h="16383" w:orient="portrait"/>
        </w:sectPr>
      </w:pPr>
    </w:p>
    <w:bookmarkEnd w:id="18"/>
    <w:bookmarkEnd w:id="9"/>
    <w:bookmarkStart w:name="block-33195737" w:id="1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«АЛГЕБРА»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«Алгебра»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bookmarkStart w:name="_Toc124426234" w:id="20"/>
      <w:bookmarkEnd w:id="2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35" w:id="21"/>
      <w:bookmarkEnd w:id="21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рациональные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признаки делимости, разложение на множители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>
      <w:pPr>
        <w:spacing w:before="0" w:after="0" w:line="264"/>
        <w:ind w:firstLine="600"/>
        <w:jc w:val="both"/>
      </w:pPr>
      <w:bookmarkStart w:name="_Toc124426236" w:id="22"/>
      <w:bookmarkEnd w:id="22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буквенных выражений при заданных значениях переменных.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>
      <w:pPr>
        <w:spacing w:before="0" w:after="0" w:line="264"/>
        <w:ind w:firstLine="600"/>
        <w:jc w:val="both"/>
      </w:pPr>
      <w:bookmarkStart w:name="_Toc124426237" w:id="23"/>
      <w:bookmarkEnd w:id="23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графические методы при решении линейных уравнений и их систем.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>
      <w:pPr>
        <w:spacing w:before="0" w:after="0" w:line="264"/>
        <w:ind w:firstLine="600"/>
        <w:jc w:val="both"/>
      </w:pPr>
      <w:bookmarkStart w:name="_Toc124426238" w:id="24"/>
      <w:bookmarkEnd w:id="24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значение функции по значению её аргумента.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40" w:id="25"/>
      <w:bookmarkEnd w:id="25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записи больших и малых чисел с помощью десятичных дробей и степеней числа 10.</w:t>
      </w:r>
    </w:p>
    <w:p>
      <w:pPr>
        <w:spacing w:before="0" w:after="0" w:line="264"/>
        <w:ind w:firstLine="600"/>
        <w:jc w:val="both"/>
      </w:pPr>
      <w:bookmarkStart w:name="_Toc124426241" w:id="26"/>
      <w:bookmarkEnd w:id="26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Раскладывать квадратный трёхчлен на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>
      <w:pPr>
        <w:spacing w:before="0" w:after="0" w:line="264"/>
        <w:ind w:firstLine="600"/>
        <w:jc w:val="both"/>
      </w:pPr>
      <w:bookmarkStart w:name="_Toc124426242" w:id="27"/>
      <w:bookmarkEnd w:id="27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>
      <w:pPr>
        <w:spacing w:before="0" w:after="0" w:line="264"/>
        <w:ind w:firstLine="600"/>
        <w:jc w:val="both"/>
      </w:pPr>
      <w:bookmarkStart w:name="_Toc124426243" w:id="28"/>
      <w:bookmarkEnd w:id="28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графики элементарных функций вида: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y = k/x, y = x</w:t>
      </w:r>
      <w:r>
        <w:rPr>
          <w:rFonts w:ascii="Times New Roman" w:hAnsi="Times New Roman"/>
          <w:b w:val="false"/>
          <w:i w:val="false"/>
          <w:color w:val="000000"/>
          <w:sz w:val="28"/>
        </w:rPr>
        <w:t>2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y = x</w:t>
      </w:r>
      <w:r>
        <w:rPr>
          <w:rFonts w:ascii="Times New Roman" w:hAnsi="Times New Roman"/>
          <w:b w:val="false"/>
          <w:i w:val="false"/>
          <w:color w:val="000000"/>
          <w:sz w:val="28"/>
        </w:rPr>
        <w:t>3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,y = |x|, y = √x, описывать свойства числовой функции по её графику.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45" w:id="29"/>
      <w:bookmarkEnd w:id="29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рациональные и иррациональные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степеней с целыми показателями и корней, вычислять значения числовых выражений.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>
      <w:pPr>
        <w:spacing w:before="0" w:after="0" w:line="264"/>
        <w:ind w:firstLine="600"/>
        <w:jc w:val="both"/>
      </w:pPr>
      <w:bookmarkStart w:name="_Toc124426246" w:id="30"/>
      <w:bookmarkEnd w:id="30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неравенства при решении различных задач.</w:t>
      </w:r>
    </w:p>
    <w:p>
      <w:pPr>
        <w:spacing w:before="0" w:after="0" w:line="264"/>
        <w:ind w:firstLine="600"/>
        <w:jc w:val="both"/>
      </w:pPr>
      <w:bookmarkStart w:name="_Toc124426247" w:id="31"/>
      <w:bookmarkEnd w:id="31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+ </w:t>
      </w:r>
      <w:r>
        <w:rPr>
          <w:rFonts w:ascii="Times New Roman" w:hAnsi="Times New Roman"/>
          <w:b w:val="false"/>
          <w:i/>
          <w:color w:val="000000"/>
          <w:sz w:val="28"/>
        </w:rPr>
        <w:t>b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</w:t>
      </w:r>
      <w:r>
        <w:rPr>
          <w:rFonts w:ascii="Times New Roman" w:hAnsi="Times New Roman"/>
          <w:b w:val="false"/>
          <w:i/>
          <w:color w:val="000000"/>
          <w:sz w:val="28"/>
        </w:rPr>
        <w:t>/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ax</w:t>
      </w:r>
      <w:r>
        <w:rPr>
          <w:rFonts w:ascii="Times New Roman" w:hAnsi="Times New Roman"/>
          <w:b w:val="false"/>
          <w:i/>
          <w:color w:val="000000"/>
          <w:sz w:val="28"/>
        </w:rPr>
        <w:t>2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+ </w:t>
      </w:r>
      <w:r>
        <w:rPr>
          <w:rFonts w:ascii="Times New Roman" w:hAnsi="Times New Roman"/>
          <w:b w:val="false"/>
          <w:i/>
          <w:color w:val="000000"/>
          <w:sz w:val="28"/>
        </w:rPr>
        <w:t>bx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+ </w:t>
      </w:r>
      <w:r>
        <w:rPr>
          <w:rFonts w:ascii="Times New Roman" w:hAnsi="Times New Roman"/>
          <w:b w:val="false"/>
          <w:i/>
          <w:color w:val="000000"/>
          <w:sz w:val="28"/>
        </w:rPr>
        <w:t>c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>3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y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= √</w:t>
      </w:r>
      <w:r>
        <w:rPr>
          <w:rFonts w:ascii="Times New Roman" w:hAnsi="Times New Roman"/>
          <w:b w:val="false"/>
          <w:i w:val="false"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= |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>|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в зависимости от значений коэффициентов, описывать свойства функций.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Числовые последовательности и прогрессии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вычисления с использованием формул n-го члена арифметической и геометрической прогрессий, суммы первых n членов.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члены последовательности точками на координатной плоскости.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name="_Toc124426249" w:id="32"/>
      <w:bookmarkEnd w:id="32"/>
    </w:p>
    <w:bookmarkStart w:name="block-33195737" w:id="33"/>
    <w:p>
      <w:pPr>
        <w:sectPr>
          <w:pgSz w:w="11906" w:h="16383" w:orient="portrait"/>
        </w:sectPr>
      </w:pPr>
    </w:p>
    <w:bookmarkEnd w:id="33"/>
    <w:bookmarkEnd w:id="19"/>
    <w:bookmarkStart w:name="block-33195738" w:id="3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14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5"/>
        <w:gridCol w:w="2960"/>
        <w:gridCol w:w="1368"/>
        <w:gridCol w:w="2396"/>
        <w:gridCol w:w="2522"/>
        <w:gridCol w:w="3703"/>
      </w:tblGrid>
      <w:tr>
        <w:trPr>
          <w:trHeight w:val="300" w:hRule="atLeast"/>
          <w:trHeight w:val="144" w:hRule="atLeast"/>
        </w:trPr>
        <w:tc>
          <w:tcPr>
            <w:tcW w:w="45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6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3195738" w:id="35"/>
    <w:p>
      <w:pPr>
        <w:sectPr>
          <w:pgSz w:w="16383" w:h="11906" w:orient="landscape"/>
        </w:sectPr>
      </w:pPr>
    </w:p>
    <w:bookmarkEnd w:id="35"/>
    <w:bookmarkEnd w:id="34"/>
    <w:bookmarkStart w:name="block-33195739" w:id="3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5"/>
        <w:gridCol w:w="3040"/>
        <w:gridCol w:w="1112"/>
        <w:gridCol w:w="2097"/>
        <w:gridCol w:w="2245"/>
        <w:gridCol w:w="1728"/>
        <w:gridCol w:w="2737"/>
      </w:tblGrid>
      <w:tr>
        <w:trPr>
          <w:trHeight w:val="300" w:hRule="atLeast"/>
          <w:trHeight w:val="144" w:hRule="atLeast"/>
        </w:trPr>
        <w:tc>
          <w:tcPr>
            <w:tcW w:w="4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рационального числа.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числами.Закрепление.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значений числовых выражений.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Выражения с переменными.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значений выражений с переменными.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значений выражений с переменными. Закрепление.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значений выражений.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https://m.edsoo.ru/7f4211de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темы "Числа и выражения"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https://m.edsoo.ru/7f421382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действий над числами.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https://m.edsoo.ru/7f42154e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Тождества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https://m.edsoo.ru/7f4218be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Тождественные преобразования выражений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к контрольной работе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контрольной работы. Коррекция ошибок.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и его корни.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линейных уравнений с одной переменной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навыков решения линейных уравнений с одной переменной.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линейных уравнений в решении задач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навыков решения задач с помощью уравнений.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формул при решении задач.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https://m.edsoo.ru/7f41feec</w:t>
              </w:r>
            </w:hyperlink>
          </w:p>
        </w:tc>
      </w:tr>
      <w:tr>
        <w:trPr>
          <w:trHeight w:val="58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к контрольной работе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контрольной работы. Коррекция ошибок.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https://m.edsoo.ru/7f41fafa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функция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https://m.edsoo.ru/7f41fd70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значений функции по формуле.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навыков нахождения значений функции по формуле.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https://m.edsoo.ru/7f421382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графика функции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https://m.edsoo.ru/7f42154e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Взаимное расположение графиков линейной функции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https://m.edsoo.ru/7f4218be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пропорциональность и ее график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https://m.edsoo.ru/7f42276e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пропорциональность и ее свойства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https://m.edsoo.ru/7f422930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графика прямой пропорциональности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https://m.edsoo.ru/7f422af2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Линейная функция и ее график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https://m.edsoo.ru/7f422cc8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навыков построения графиков линейных функций.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https://m.edsoo.ru/7f422fca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линейной функции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https://m.edsoo.ru/7f423182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графиков линейной функции при решении задач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https://m.edsoo.ru/7f42432a</w:t>
              </w:r>
            </w:hyperlink>
          </w:p>
        </w:tc>
      </w:tr>
      <w:tr>
        <w:trPr>
          <w:trHeight w:val="9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Линейная функция и ее график (выставка)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https://m.edsoo.ru/7f42464a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№3 по теме "Функции"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https://m.edsoo.ru/7f424c12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контрольной работы. Коррекция ошибок.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https://m.edsoo.ru/7f424fd2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степени с натуральным показателем.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https://m.edsoo.ru/7f4251d0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степеней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https://m.edsoo.ru/7f423312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степеней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https://m.edsoo.ru/7f4237fe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Возведение в степень произведения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https://m.edsoo.ru/7f4239de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Возведение в степень степени.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Упражнение с действиями со степенью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Одночлен и его стандартный вид.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одночленов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навыков умножения одночленов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https://m.edsoo.ru/7f420482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Возведение одночлена в степень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навыков возведения одночлена в степень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https://m.edsoo.ru/7f42064e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Функция у=х2 и у=х3 и их графики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https://m.edsoo.ru/7f420806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у=х2 и у=х3 и их свойства.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https://m.edsoo.ru/7f4209a0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уравнений с помощью графиков функций у=х2 и у=х3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https://m.edsoo.ru/7f420e6e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- игра "Степень с натуральным показателем"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https://m.edsoo.ru/7f427c32</w:t>
              </w:r>
            </w:hyperlink>
          </w:p>
        </w:tc>
      </w:tr>
      <w:tr>
        <w:trPr>
          <w:trHeight w:val="14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к контрольной работе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https://m.edsoo.ru/7f427e8a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№4 по теме "Степень с натуральным показателем"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https://m.edsoo.ru/7f42836c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контрольной работы. Коррекция ошибок.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Многочлен и его стандартный вид.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многочленов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навыка сложения и вычитания многочленов.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https://m.edsoo.ru/7f4284de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действий на ложение и вычитание многочленов.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https://m.edsoo.ru/7f42865a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одночлена на многочлен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https://m.edsoo.ru/7f4287d6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навыка умножения одночлена на многочлен.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Вынесение общего множителя за скобки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навыков вынесения общего множителя за скобки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https://m.edsoo.ru/7f421044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многочлена на множители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https://m.edsoo.ru/7f41de76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к контрольной работе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https://m.edsoo.ru/7f41dff2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"Многочлены"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контрольной работы. Коррекция ошибок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многочлена на многочлен.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навыков умножения многочлена на многочлен.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https://m.edsoo.ru/7f41e16e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умножения многочлена на многочлен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https://m.edsoo.ru/7f41e42a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- практикум "Закрепление навыков умножения многочлена на многочлен"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https://m.edsoo.ru/7f41e8a8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способа группировки при разложении на множители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https://m.edsoo.ru/7f41ed80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многочлена на множители способом группировки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навыков разложения многочлена на множители способом группировки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уранений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https://m.edsoo.ru/7f41ea24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к контрольной работе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№6 по теме "Произведение многочленов"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https://m.edsoo.ru/7f41ef06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контрольной работы. Коррекция ошибок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Возведение в квадрат суииы и разности двух выражений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https://m.edsoo.ru/7f41f078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навыков возведения в квадрат суммы и разности двух выражений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https://m.edsoo.ru/7f41f1fe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https://m.edsoo.ru/7f427282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навыков разложения на множители с помощью формул квадрата суммы и квадрата разности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03.03.2025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https://m.edsoo.ru/7f427412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разложения на множители с помощью формул квадрата суммы и квадрата разности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https://m.edsoo.ru/7f426d1e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разности двух выражений на их сумму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навыков умножения разности двух выражений на их сумму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разности квадратов на множители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10.03.2025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навыков разложения на множители суммы и разности кубов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https://m.edsoo.ru/7f41f50a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на множители суммы и разности кубов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https://m.edsoo.ru/7f429c6c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навыков разложения на множители суммы и разности кубов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14.03.2025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https://m.edsoo.ru/7f429f32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17.03.2025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https://m.edsoo.ru/7f42a0e0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Всероссийская проверочная работа по математике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https://m.edsoo.ru/7f42a27a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контрольной работы. Коррекция ошибок.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целого выражения в многочлен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21.03.2025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https://m.edsoo.ru/7f42a900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различных способов для разложения многочлена на множители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навыков применения различных способов для разложения многочлена на множители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преобразований целых выражений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Доказательство тождеств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преобразований целых выражений при вычислении значений целых выражений.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к контрольной работе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№8 по теме "Преборазование целых выражений"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контрольной работы. Коррекция ошибок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уравнения с двумя переменными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линейного уравнения с двумя переменными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графика линейного уравнения с двумя переменными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линейных уравнений с двумя переменными графически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навыков решения систем линейных уравнений графически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 подстановки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 с двумя переменными способом подстановки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навыков решения систем уравнений с двумя переменными способом подстановки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 сложения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05.05.2025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9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 с двумя переменными способом сложения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навыков решения систем уравнений с двумя переменными способом сложения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систем уравнений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12.05.2025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навыков решения задач с помощью систем уравнений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 различными способами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 ("Математический марафон")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16.05.2025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№9 по теме "Решение систем линейных уравнений"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19.05.2025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контрольной работы. Коррекция ошибок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Выражения. Тождества. Уравнения.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Функции.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23.05.2025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Формулы сокращенного умножения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26.05.2025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130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119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80"/>
        <w:gridCol w:w="2531"/>
        <w:gridCol w:w="1200"/>
        <w:gridCol w:w="2200"/>
        <w:gridCol w:w="2341"/>
        <w:gridCol w:w="1802"/>
        <w:gridCol w:w="2840"/>
      </w:tblGrid>
      <w:tr>
        <w:trPr>
          <w:trHeight w:val="300" w:hRule="atLeast"/>
          <w:trHeight w:val="144" w:hRule="atLeast"/>
        </w:trPr>
        <w:tc>
          <w:tcPr>
            <w:tcW w:w="4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78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6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02.09.2024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выражения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03.09.2024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208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03.09.2024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09.09.2024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Упражнение в выполнении сокращения дробей.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10.09.2024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навыков сокращения дробей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10.09.2024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дробей с одинаковым знаменателем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Упражнение в сложении и вычитании дробей с одинаковым знаменателем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16.09.2024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дробей с разными знаменателями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17.09.2024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https://m.edsoo.ru/7f42d862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Упражнение в сложении и вычитании дробей с разными знаменателями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17.09.2024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https://m.edsoo.ru/7f42d862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навыков сложения и вычитания дробей с разными знаменателями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https://m.edsoo.ru/7f42dd26</w:t>
              </w:r>
            </w:hyperlink>
          </w:p>
        </w:tc>
      </w:tr>
      <w:tr>
        <w:trPr>
          <w:trHeight w:val="247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применением сложения и вычитания дробей с разными знаменателями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23.09.2024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https://m.edsoo.ru/7f42ded4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дробей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24.09.2024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https://m.edsoo.ru/7f42e0be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возведения дроби в степень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24.09.2024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https://m.edsoo.ru/7f42e262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https://m.edsoo.ru/7f4354a4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дробей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30.09.2024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https://m.edsoo.ru/7f436098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Упражнение в выполнении действия деления дробей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01.10.2024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рациональных выражений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01.10.2024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Упражнения в преобразовании рациональных выражений, содержащих алгебраические дроби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использованием преобразования рациональных дробей, содержащих алгебраические дроби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07.10.2024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https://m.edsoo.ru/7f43599a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Доказательства тождеств.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08.10.2024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https://m.edsoo.ru/7f435ed6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Функция у=к\х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08.10.2024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графика функции у-к\х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на построение графика функции у=к\х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14.10.2024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https://m.edsoo.ru/7f42fd38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к контрольной работе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15.10.2024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https://m.edsoo.ru/7f42fd38</w:t>
              </w:r>
            </w:hyperlink>
          </w:p>
        </w:tc>
      </w:tr>
      <w:tr>
        <w:trPr>
          <w:trHeight w:val="168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"Рациональные дроби и их свойства"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15.10.2024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https://m.edsoo.ru/7f42ec80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контрольной работы. Коррекция ошибок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https://m.edsoo.ru/7f430382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21.10.2024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22.10.2024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22.10.2024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https://m.edsoo.ru/7f4308e6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https://m.edsoo.ru/7f430a8a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х2=а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https://m.edsoo.ru/7f430f44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уравнений х2=а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11.11.2024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https://m.edsoo.ru/7f430f44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приближенных значений квадратного корня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12.11.2024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https://m.edsoo.ru/7f43128c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на нахождение приближенного значения квадратного корня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12.11.2024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https://m.edsoo.ru/7f4315c0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Функция у=корень из х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https://m.edsoo.ru/7f4318c2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у= корень из х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18.11.2024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https://m.edsoo.ru/7f431a20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корень из произведения и дроби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19.11.2024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https://m.edsoo.ru/7f43259c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корень из степени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19.11.2024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https://m.edsoo.ru/7f432736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Вынесение множителя из под знака корня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https://m.edsoo.ru/7f432736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Внесение множителя под знак корня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25.11.2024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https://m.edsoo.ru/7f431d36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квадратные корни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26.11.2024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Упражнения в преобразовании выражений, содержащих квадратные корни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26.11.2024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навыка преобразования выражений, содержащих квадратные корни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двойных радикалов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02.12.2024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https://m.edsoo.ru/7f42f158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Упражнения в преобразовании двойных радикалов.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03.12.2024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https://m.edsoo.ru/7f42f3f6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Упражнения по теме "Арифметический квадратный корень.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03.12.2024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https://m.edsoo.ru/7f42f5a4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темы "Арифметический квадратный корень". Подготовка к контрольной работе.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https://m.edsoo.ru/7f42fef0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№2 по теме "Арифметический квадратный корень"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09.12.2024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https://m.edsoo.ru/7f430076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контрольной работы. Работа над ошибками.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10.12.2024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Неполные квадратные уравнения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10.12.2024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133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неполных квадратных уравнений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https://m.edsoo.ru/7f4328c6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применением неполных квадратных уравнений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16.12.2024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https://m.edsoo.ru/7f432b6e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17.12.2024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https://m.edsoo.ru/7f42f75c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квадратного уравнения по формуле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17.12.2024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https://m.edsoo.ru/7f42f8f6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Упражнения в решении квадратных уравнений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https://m.edsoo.ru/7f4301f2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использованием формулы корней квадратного уравнения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23.12.2024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использованием формулы корней квадратного уравнения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24.12.2024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Теорема Виета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24.12.2024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Теорема Виета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27.12.2024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трехчлен и его корни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10.01.2025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корней квадратного трехчлена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13.01.2025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квадратного трехчлена на множители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14.01.2025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Упражнения в разложении квадратного трехчлена на множители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14.01.2025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1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 с использованием приема разложения квадратного трехчлена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https://m.edsoo.ru/7f43d6d6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20.01.2025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https://m.edsoo.ru/7f43d6d6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21.01.2025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дробных рациональных уравнений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21.01.2025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дробных рациональных уравнений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27.01.2025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28.01.2025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№3 по теме "Квадратные уравнения"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28.01.2025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https://m.edsoo.ru/7f42c692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уравнения с двумя переменными в целых числах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03.02.2025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https://m.edsoo.ru/7f42c840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Исследование систем двух линейных уравнений с двумя переменными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04.02.2025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04.02.2025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https://m.edsoo.ru/7f42cb88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Упражнения в решении систем двух линейных уравнений с двумя переменными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https://m.edsoo.ru/7f42cd2c</w:t>
              </w:r>
            </w:hyperlink>
          </w:p>
        </w:tc>
      </w:tr>
      <w:tr>
        <w:trPr>
          <w:trHeight w:val="121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Графический способ решения систем уравнений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10.02.2025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Алгебраический способ решения систем уравнений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11.02.2025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https://m.edsoo.ru/7f42c9e4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Упражнения в решении систем уравнений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11.02.2025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https://m.edsoo.ru/7f42c9e4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Упражнения в решении систем уравнений различными способами.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17.02.2025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https://m.edsoo.ru/7f433c12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18.02.2025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https://m.edsoo.ru/7f433d84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№4 по теме "Системы уравнений"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18.02.2025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числовых неравенств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24.02.2025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числовых неравенств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25.02.2025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умножение числовых неравенств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25.02.2025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Упражнения в решении числовых неравенств.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https://m.edsoo.ru/7f434bbc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Пересечение и объединение множеств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03.03.2025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числовых промежутков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https://m.edsoo.ru/7f4343e2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неравенств с одной переменной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https://m.edsoo.ru/7f434572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Упражнения в решении неравенств с одной переменной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10.03.2025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https://m.edsoo.ru/7f434d38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навыка решения неравенств с одной переменной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https://m.edsoo.ru/7f434eb4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использованием приема решения неравенств с одной переменной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https://m.edsoo.ru/7f4371aa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неравенств с одной переменной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14.03.2025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https://m.edsoo.ru/7f43736c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Упражнения в решении систем неравенств с одной переменной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17.03.2025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https://m.edsoo.ru/7f437510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навыка решения систем неравенств с одной переменной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https://m.edsoo.ru/7f4376b4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использованием систем неравенств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https://m.edsoo.ru/7f436b88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№5 по теме "Неравенства"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21.03.2025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https://m.edsoo.ru/7f437858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Функция. Область определения функции.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04.04.2025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 значений функции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07.04.2025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задания функции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4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функции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11.04.2025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и построение графиков функции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14.04.2025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 функции, отражающих реальные процессы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линейной функции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Гипербола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18.04.2025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гиперболы и чтение графика.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21.04.2025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корень их х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степени с целым отрицательным показателем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25.04.2025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Упражнения в нахождении числа по его степени с отрицательным показателем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28.04.2025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стандартного вида числа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большими и малыми числами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большими и малыми числами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05.05.2025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у=х в минус 1 степени и у=х в минус 2 степени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графика функций с отрицательной степенью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9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Графическое решение уравнений и систем уравнений.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12.05.2025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ВПР по математике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Рациональные дроби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Квадратные корни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16.05.2025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Уравнения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19.05.2025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Системы уравнений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Неравенства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Системы неравенств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23.05.2025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2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Степень с целым показателем</w:t>
            </w:r>
          </w:p>
        </w:tc>
        <w:tc>
          <w:tcPr>
            <w:tcW w:w="8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26.05.2025 </w:t>
            </w:r>
          </w:p>
        </w:tc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130 </w:t>
            </w:r>
          </w:p>
        </w:tc>
        <w:tc>
          <w:tcPr>
            <w:tcW w:w="15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4"/>
        <w:gridCol w:w="3091"/>
        <w:gridCol w:w="1128"/>
        <w:gridCol w:w="2116"/>
        <w:gridCol w:w="2263"/>
        <w:gridCol w:w="1595"/>
        <w:gridCol w:w="2757"/>
      </w:tblGrid>
      <w:tr>
        <w:trPr>
          <w:trHeight w:val="300" w:hRule="atLeast"/>
          <w:trHeight w:val="144" w:hRule="atLeast"/>
        </w:trPr>
        <w:tc>
          <w:tcPr>
            <w:tcW w:w="45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60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40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https://m.edsoo.ru/7f43d0b4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https://m.edsoo.ru/7f43d0b4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https://m.edsoo.ru/7f43d23a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https://m.edsoo.ru/7f43d55a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https://m.edsoo.ru/7f43ad5a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https://m.edsoo.ru/7f43b098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https://m.edsoo.ru/7f43b21e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https://m.edsoo.ru/7f43b5a2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https://m.edsoo.ru/7f43b098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https://m.edsoo.ru/7f439842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https://m.edsoo.ru/7f4399b4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https://m.edsoo.ru/7f439eb4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https://m.edsoo.ru/7f43a03a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https://m.edsoo.ru/7f43a1ac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https://m.edsoo.ru/7f43a31e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https://m.edsoo.ru/7f43a526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https://m.edsoo.ru/7f43ab84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https://m.edsoo.ru/7f43e6c6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https://m.edsoo.ru/7f43ebda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https://m.edsoo.ru/7f43ed7e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https://m.edsoo.ru/7f43f3b4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https://m.edsoo.ru/7f43f58a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https://m.edsoo.ru/7f43ef2c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https://m.edsoo.ru/7f43f0c6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https://m.edsoo.ru/7f43f72e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https://m.edsoo.ru/7f43f8a0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https://m.edsoo.ru/7f43fe0e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https://m.edsoo.ru/7f4401a6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https://m.edsoo.ru/7f4404f8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https://m.edsoo.ru/7f443b12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https://m.edsoo.ru/7f443cd4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https://m.edsoo.ru/7f443fea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https://m.edsoo.ru/7f4441ca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https://m.edsoo.ru/7f444364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https://m.edsoo.ru/7f4446f2</w:t>
              </w:r>
            </w:hyperlink>
          </w:p>
        </w:tc>
      </w:tr>
      <w:tr>
        <w:trPr>
          <w:trHeight w:val="25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https://m.edsoo.ru/7f444a94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https://m.edsoo.ru/7f444c56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https://m.edsoo.ru/7f444f44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https://m.edsoo.ru/7f44516a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https://m.edsoo.ru/7f4452e6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https://m.edsoo.ru/7f445516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3195739" w:id="37"/>
    <w:p>
      <w:pPr>
        <w:sectPr>
          <w:pgSz w:w="16383" w:h="11906" w:orient="landscape"/>
        </w:sectPr>
      </w:pPr>
    </w:p>
    <w:bookmarkEnd w:id="37"/>
    <w:bookmarkEnd w:id="36"/>
    <w:bookmarkStart w:name="block-33195740" w:id="3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33195740" w:id="39"/>
    <w:p>
      <w:pPr>
        <w:sectPr>
          <w:pgSz w:w="11906" w:h="16383" w:orient="portrait"/>
        </w:sectPr>
      </w:pPr>
    </w:p>
    <w:bookmarkEnd w:id="39"/>
    <w:bookmarkEnd w:id="3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5b90" Type="http://schemas.openxmlformats.org/officeDocument/2006/relationships/hyperlink" Id="rId4"/>
    <Relationship TargetMode="External" Target="https://m.edsoo.ru/7f415b90" Type="http://schemas.openxmlformats.org/officeDocument/2006/relationships/hyperlink" Id="rId5"/>
    <Relationship TargetMode="External" Target="https://m.edsoo.ru/7f415b90" Type="http://schemas.openxmlformats.org/officeDocument/2006/relationships/hyperlink" Id="rId6"/>
    <Relationship TargetMode="External" Target="https://m.edsoo.ru/7f415b90" Type="http://schemas.openxmlformats.org/officeDocument/2006/relationships/hyperlink" Id="rId7"/>
    <Relationship TargetMode="External" Target="https://m.edsoo.ru/7f415b90" Type="http://schemas.openxmlformats.org/officeDocument/2006/relationships/hyperlink" Id="rId8"/>
    <Relationship TargetMode="External" Target="https://m.edsoo.ru/7f417af8" Type="http://schemas.openxmlformats.org/officeDocument/2006/relationships/hyperlink" Id="rId9"/>
    <Relationship TargetMode="External" Target="https://m.edsoo.ru/7f417af8" Type="http://schemas.openxmlformats.org/officeDocument/2006/relationships/hyperlink" Id="rId10"/>
    <Relationship TargetMode="External" Target="https://m.edsoo.ru/7f417af8" Type="http://schemas.openxmlformats.org/officeDocument/2006/relationships/hyperlink" Id="rId11"/>
    <Relationship TargetMode="External" Target="https://m.edsoo.ru/7f417af8" Type="http://schemas.openxmlformats.org/officeDocument/2006/relationships/hyperlink" Id="rId12"/>
    <Relationship TargetMode="External" Target="https://m.edsoo.ru/7f417af8" Type="http://schemas.openxmlformats.org/officeDocument/2006/relationships/hyperlink" Id="rId13"/>
    <Relationship TargetMode="External" Target="https://m.edsoo.ru/7f417af8" Type="http://schemas.openxmlformats.org/officeDocument/2006/relationships/hyperlink" Id="rId14"/>
    <Relationship TargetMode="External" Target="https://m.edsoo.ru/7f417af8" Type="http://schemas.openxmlformats.org/officeDocument/2006/relationships/hyperlink" Id="rId15"/>
    <Relationship TargetMode="External" Target="https://m.edsoo.ru/7f417af8" Type="http://schemas.openxmlformats.org/officeDocument/2006/relationships/hyperlink" Id="rId16"/>
    <Relationship TargetMode="External" Target="https://m.edsoo.ru/7f417af8" Type="http://schemas.openxmlformats.org/officeDocument/2006/relationships/hyperlink" Id="rId17"/>
    <Relationship TargetMode="External" Target="https://m.edsoo.ru/7f417af8" Type="http://schemas.openxmlformats.org/officeDocument/2006/relationships/hyperlink" Id="rId18"/>
    <Relationship TargetMode="External" Target="https://m.edsoo.ru/7f419d08" Type="http://schemas.openxmlformats.org/officeDocument/2006/relationships/hyperlink" Id="rId19"/>
    <Relationship TargetMode="External" Target="https://m.edsoo.ru/7f419d08" Type="http://schemas.openxmlformats.org/officeDocument/2006/relationships/hyperlink" Id="rId20"/>
    <Relationship TargetMode="External" Target="https://m.edsoo.ru/7f419d08" Type="http://schemas.openxmlformats.org/officeDocument/2006/relationships/hyperlink" Id="rId21"/>
    <Relationship TargetMode="External" Target="https://m.edsoo.ru/7f419d08" Type="http://schemas.openxmlformats.org/officeDocument/2006/relationships/hyperlink" Id="rId22"/>
    <Relationship TargetMode="External" Target="https://m.edsoo.ru/7f419d08" Type="http://schemas.openxmlformats.org/officeDocument/2006/relationships/hyperlink" Id="rId23"/>
    <Relationship TargetMode="External" Target="https://m.edsoo.ru/7f419d08" Type="http://schemas.openxmlformats.org/officeDocument/2006/relationships/hyperlink" Id="rId24"/>
    <Relationship TargetMode="External" Target="https://m.edsoo.ru/7f419d08" Type="http://schemas.openxmlformats.org/officeDocument/2006/relationships/hyperlink" Id="rId25"/>
    <Relationship TargetMode="External" Target="https://m.edsoo.ru/7f4211de" Type="http://schemas.openxmlformats.org/officeDocument/2006/relationships/hyperlink" Id="rId26"/>
    <Relationship TargetMode="External" Target="https://m.edsoo.ru/7f421382" Type="http://schemas.openxmlformats.org/officeDocument/2006/relationships/hyperlink" Id="rId27"/>
    <Relationship TargetMode="External" Target="https://m.edsoo.ru/7f42154e" Type="http://schemas.openxmlformats.org/officeDocument/2006/relationships/hyperlink" Id="rId28"/>
    <Relationship TargetMode="External" Target="https://m.edsoo.ru/7f4218be" Type="http://schemas.openxmlformats.org/officeDocument/2006/relationships/hyperlink" Id="rId29"/>
    <Relationship TargetMode="External" Target="https://m.edsoo.ru/7f41feec" Type="http://schemas.openxmlformats.org/officeDocument/2006/relationships/hyperlink" Id="rId30"/>
    <Relationship TargetMode="External" Target="https://m.edsoo.ru/7f41fafa" Type="http://schemas.openxmlformats.org/officeDocument/2006/relationships/hyperlink" Id="rId31"/>
    <Relationship TargetMode="External" Target="https://m.edsoo.ru/7f41fd70" Type="http://schemas.openxmlformats.org/officeDocument/2006/relationships/hyperlink" Id="rId32"/>
    <Relationship TargetMode="External" Target="https://m.edsoo.ru/7f421382" Type="http://schemas.openxmlformats.org/officeDocument/2006/relationships/hyperlink" Id="rId33"/>
    <Relationship TargetMode="External" Target="https://m.edsoo.ru/7f42154e" Type="http://schemas.openxmlformats.org/officeDocument/2006/relationships/hyperlink" Id="rId34"/>
    <Relationship TargetMode="External" Target="https://m.edsoo.ru/7f4218be" Type="http://schemas.openxmlformats.org/officeDocument/2006/relationships/hyperlink" Id="rId35"/>
    <Relationship TargetMode="External" Target="https://m.edsoo.ru/7f42276e" Type="http://schemas.openxmlformats.org/officeDocument/2006/relationships/hyperlink" Id="rId36"/>
    <Relationship TargetMode="External" Target="https://m.edsoo.ru/7f422930" Type="http://schemas.openxmlformats.org/officeDocument/2006/relationships/hyperlink" Id="rId37"/>
    <Relationship TargetMode="External" Target="https://m.edsoo.ru/7f422af2" Type="http://schemas.openxmlformats.org/officeDocument/2006/relationships/hyperlink" Id="rId38"/>
    <Relationship TargetMode="External" Target="https://m.edsoo.ru/7f422cc8" Type="http://schemas.openxmlformats.org/officeDocument/2006/relationships/hyperlink" Id="rId39"/>
    <Relationship TargetMode="External" Target="https://m.edsoo.ru/7f422fca" Type="http://schemas.openxmlformats.org/officeDocument/2006/relationships/hyperlink" Id="rId40"/>
    <Relationship TargetMode="External" Target="https://m.edsoo.ru/7f423182" Type="http://schemas.openxmlformats.org/officeDocument/2006/relationships/hyperlink" Id="rId41"/>
    <Relationship TargetMode="External" Target="https://m.edsoo.ru/7f42432a" Type="http://schemas.openxmlformats.org/officeDocument/2006/relationships/hyperlink" Id="rId42"/>
    <Relationship TargetMode="External" Target="https://m.edsoo.ru/7f42464a" Type="http://schemas.openxmlformats.org/officeDocument/2006/relationships/hyperlink" Id="rId43"/>
    <Relationship TargetMode="External" Target="https://m.edsoo.ru/7f424c12" Type="http://schemas.openxmlformats.org/officeDocument/2006/relationships/hyperlink" Id="rId44"/>
    <Relationship TargetMode="External" Target="https://m.edsoo.ru/7f424fd2" Type="http://schemas.openxmlformats.org/officeDocument/2006/relationships/hyperlink" Id="rId45"/>
    <Relationship TargetMode="External" Target="https://m.edsoo.ru/7f4251d0" Type="http://schemas.openxmlformats.org/officeDocument/2006/relationships/hyperlink" Id="rId46"/>
    <Relationship TargetMode="External" Target="https://m.edsoo.ru/7f423312" Type="http://schemas.openxmlformats.org/officeDocument/2006/relationships/hyperlink" Id="rId47"/>
    <Relationship TargetMode="External" Target="https://m.edsoo.ru/7f4237fe" Type="http://schemas.openxmlformats.org/officeDocument/2006/relationships/hyperlink" Id="rId48"/>
    <Relationship TargetMode="External" Target="https://m.edsoo.ru/7f4239de" Type="http://schemas.openxmlformats.org/officeDocument/2006/relationships/hyperlink" Id="rId49"/>
    <Relationship TargetMode="External" Target="https://m.edsoo.ru/7f420482" Type="http://schemas.openxmlformats.org/officeDocument/2006/relationships/hyperlink" Id="rId50"/>
    <Relationship TargetMode="External" Target="https://m.edsoo.ru/7f42064e" Type="http://schemas.openxmlformats.org/officeDocument/2006/relationships/hyperlink" Id="rId51"/>
    <Relationship TargetMode="External" Target="https://m.edsoo.ru/7f420806" Type="http://schemas.openxmlformats.org/officeDocument/2006/relationships/hyperlink" Id="rId52"/>
    <Relationship TargetMode="External" Target="https://m.edsoo.ru/7f4209a0" Type="http://schemas.openxmlformats.org/officeDocument/2006/relationships/hyperlink" Id="rId53"/>
    <Relationship TargetMode="External" Target="https://m.edsoo.ru/7f420e6e" Type="http://schemas.openxmlformats.org/officeDocument/2006/relationships/hyperlink" Id="rId54"/>
    <Relationship TargetMode="External" Target="https://m.edsoo.ru/7f427c32" Type="http://schemas.openxmlformats.org/officeDocument/2006/relationships/hyperlink" Id="rId55"/>
    <Relationship TargetMode="External" Target="https://m.edsoo.ru/7f427e8a" Type="http://schemas.openxmlformats.org/officeDocument/2006/relationships/hyperlink" Id="rId56"/>
    <Relationship TargetMode="External" Target="https://m.edsoo.ru/7f42836c" Type="http://schemas.openxmlformats.org/officeDocument/2006/relationships/hyperlink" Id="rId57"/>
    <Relationship TargetMode="External" Target="https://m.edsoo.ru/7f4284de" Type="http://schemas.openxmlformats.org/officeDocument/2006/relationships/hyperlink" Id="rId58"/>
    <Relationship TargetMode="External" Target="https://m.edsoo.ru/7f42865a" Type="http://schemas.openxmlformats.org/officeDocument/2006/relationships/hyperlink" Id="rId59"/>
    <Relationship TargetMode="External" Target="https://m.edsoo.ru/7f4287d6" Type="http://schemas.openxmlformats.org/officeDocument/2006/relationships/hyperlink" Id="rId60"/>
    <Relationship TargetMode="External" Target="https://m.edsoo.ru/7f421044" Type="http://schemas.openxmlformats.org/officeDocument/2006/relationships/hyperlink" Id="rId61"/>
    <Relationship TargetMode="External" Target="https://m.edsoo.ru/7f41de76" Type="http://schemas.openxmlformats.org/officeDocument/2006/relationships/hyperlink" Id="rId62"/>
    <Relationship TargetMode="External" Target="https://m.edsoo.ru/7f41dff2" Type="http://schemas.openxmlformats.org/officeDocument/2006/relationships/hyperlink" Id="rId63"/>
    <Relationship TargetMode="External" Target="https://m.edsoo.ru/7f41e16e" Type="http://schemas.openxmlformats.org/officeDocument/2006/relationships/hyperlink" Id="rId64"/>
    <Relationship TargetMode="External" Target="https://m.edsoo.ru/7f41e42a" Type="http://schemas.openxmlformats.org/officeDocument/2006/relationships/hyperlink" Id="rId65"/>
    <Relationship TargetMode="External" Target="https://m.edsoo.ru/7f41e8a8" Type="http://schemas.openxmlformats.org/officeDocument/2006/relationships/hyperlink" Id="rId66"/>
    <Relationship TargetMode="External" Target="https://m.edsoo.ru/7f41ed80" Type="http://schemas.openxmlformats.org/officeDocument/2006/relationships/hyperlink" Id="rId67"/>
    <Relationship TargetMode="External" Target="https://m.edsoo.ru/7f41ea24" Type="http://schemas.openxmlformats.org/officeDocument/2006/relationships/hyperlink" Id="rId68"/>
    <Relationship TargetMode="External" Target="https://m.edsoo.ru/7f41ef06" Type="http://schemas.openxmlformats.org/officeDocument/2006/relationships/hyperlink" Id="rId69"/>
    <Relationship TargetMode="External" Target="https://m.edsoo.ru/7f41f078" Type="http://schemas.openxmlformats.org/officeDocument/2006/relationships/hyperlink" Id="rId70"/>
    <Relationship TargetMode="External" Target="https://m.edsoo.ru/7f41f1fe" Type="http://schemas.openxmlformats.org/officeDocument/2006/relationships/hyperlink" Id="rId71"/>
    <Relationship TargetMode="External" Target="https://m.edsoo.ru/7f427282" Type="http://schemas.openxmlformats.org/officeDocument/2006/relationships/hyperlink" Id="rId72"/>
    <Relationship TargetMode="External" Target="https://m.edsoo.ru/7f427412" Type="http://schemas.openxmlformats.org/officeDocument/2006/relationships/hyperlink" Id="rId73"/>
    <Relationship TargetMode="External" Target="https://m.edsoo.ru/7f426d1e" Type="http://schemas.openxmlformats.org/officeDocument/2006/relationships/hyperlink" Id="rId74"/>
    <Relationship TargetMode="External" Target="https://m.edsoo.ru/7f41f50a" Type="http://schemas.openxmlformats.org/officeDocument/2006/relationships/hyperlink" Id="rId75"/>
    <Relationship TargetMode="External" Target="https://m.edsoo.ru/7f429c6c" Type="http://schemas.openxmlformats.org/officeDocument/2006/relationships/hyperlink" Id="rId76"/>
    <Relationship TargetMode="External" Target="https://m.edsoo.ru/7f429f32" Type="http://schemas.openxmlformats.org/officeDocument/2006/relationships/hyperlink" Id="rId77"/>
    <Relationship TargetMode="External" Target="https://m.edsoo.ru/7f42a0e0" Type="http://schemas.openxmlformats.org/officeDocument/2006/relationships/hyperlink" Id="rId78"/>
    <Relationship TargetMode="External" Target="https://m.edsoo.ru/7f42a27a" Type="http://schemas.openxmlformats.org/officeDocument/2006/relationships/hyperlink" Id="rId79"/>
    <Relationship TargetMode="External" Target="https://m.edsoo.ru/7f42a900" Type="http://schemas.openxmlformats.org/officeDocument/2006/relationships/hyperlink" Id="rId80"/>
    <Relationship TargetMode="External" Target="https://m.edsoo.ru/7f42d452" Type="http://schemas.openxmlformats.org/officeDocument/2006/relationships/hyperlink" Id="rId81"/>
    <Relationship TargetMode="External" Target="https://m.edsoo.ru/7f42eaaa" Type="http://schemas.openxmlformats.org/officeDocument/2006/relationships/hyperlink" Id="rId82"/>
    <Relationship TargetMode="External" Target="https://m.edsoo.ru/7f42d862" Type="http://schemas.openxmlformats.org/officeDocument/2006/relationships/hyperlink" Id="rId83"/>
    <Relationship TargetMode="External" Target="https://m.edsoo.ru/7f42d862" Type="http://schemas.openxmlformats.org/officeDocument/2006/relationships/hyperlink" Id="rId84"/>
    <Relationship TargetMode="External" Target="https://m.edsoo.ru/7f42dd26" Type="http://schemas.openxmlformats.org/officeDocument/2006/relationships/hyperlink" Id="rId85"/>
    <Relationship TargetMode="External" Target="https://m.edsoo.ru/7f42ded4" Type="http://schemas.openxmlformats.org/officeDocument/2006/relationships/hyperlink" Id="rId86"/>
    <Relationship TargetMode="External" Target="https://m.edsoo.ru/7f42e0be" Type="http://schemas.openxmlformats.org/officeDocument/2006/relationships/hyperlink" Id="rId87"/>
    <Relationship TargetMode="External" Target="https://m.edsoo.ru/7f42e262" Type="http://schemas.openxmlformats.org/officeDocument/2006/relationships/hyperlink" Id="rId88"/>
    <Relationship TargetMode="External" Target="https://m.edsoo.ru/7f4354a4" Type="http://schemas.openxmlformats.org/officeDocument/2006/relationships/hyperlink" Id="rId89"/>
    <Relationship TargetMode="External" Target="https://m.edsoo.ru/7f436098" Type="http://schemas.openxmlformats.org/officeDocument/2006/relationships/hyperlink" Id="rId90"/>
    <Relationship TargetMode="External" Target="https://m.edsoo.ru/7f435648" Type="http://schemas.openxmlformats.org/officeDocument/2006/relationships/hyperlink" Id="rId91"/>
    <Relationship TargetMode="External" Target="https://m.edsoo.ru/7f435648" Type="http://schemas.openxmlformats.org/officeDocument/2006/relationships/hyperlink" Id="rId92"/>
    <Relationship TargetMode="External" Target="https://m.edsoo.ru/7f435648" Type="http://schemas.openxmlformats.org/officeDocument/2006/relationships/hyperlink" Id="rId93"/>
    <Relationship TargetMode="External" Target="https://m.edsoo.ru/7f43599a" Type="http://schemas.openxmlformats.org/officeDocument/2006/relationships/hyperlink" Id="rId94"/>
    <Relationship TargetMode="External" Target="https://m.edsoo.ru/7f435ed6" Type="http://schemas.openxmlformats.org/officeDocument/2006/relationships/hyperlink" Id="rId95"/>
    <Relationship TargetMode="External" Target="https://m.edsoo.ru/7f42fd38" Type="http://schemas.openxmlformats.org/officeDocument/2006/relationships/hyperlink" Id="rId96"/>
    <Relationship TargetMode="External" Target="https://m.edsoo.ru/7f42fd38" Type="http://schemas.openxmlformats.org/officeDocument/2006/relationships/hyperlink" Id="rId97"/>
    <Relationship TargetMode="External" Target="https://m.edsoo.ru/7f42ec80" Type="http://schemas.openxmlformats.org/officeDocument/2006/relationships/hyperlink" Id="rId98"/>
    <Relationship TargetMode="External" Target="https://m.edsoo.ru/7f430382" Type="http://schemas.openxmlformats.org/officeDocument/2006/relationships/hyperlink" Id="rId99"/>
    <Relationship TargetMode="External" Target="https://m.edsoo.ru/7f4308e6" Type="http://schemas.openxmlformats.org/officeDocument/2006/relationships/hyperlink" Id="rId100"/>
    <Relationship TargetMode="External" Target="https://m.edsoo.ru/7f430a8a" Type="http://schemas.openxmlformats.org/officeDocument/2006/relationships/hyperlink" Id="rId101"/>
    <Relationship TargetMode="External" Target="https://m.edsoo.ru/7f430f44" Type="http://schemas.openxmlformats.org/officeDocument/2006/relationships/hyperlink" Id="rId102"/>
    <Relationship TargetMode="External" Target="https://m.edsoo.ru/7f430f44" Type="http://schemas.openxmlformats.org/officeDocument/2006/relationships/hyperlink" Id="rId103"/>
    <Relationship TargetMode="External" Target="https://m.edsoo.ru/7f43128c" Type="http://schemas.openxmlformats.org/officeDocument/2006/relationships/hyperlink" Id="rId104"/>
    <Relationship TargetMode="External" Target="https://m.edsoo.ru/7f4315c0" Type="http://schemas.openxmlformats.org/officeDocument/2006/relationships/hyperlink" Id="rId105"/>
    <Relationship TargetMode="External" Target="https://m.edsoo.ru/7f4318c2" Type="http://schemas.openxmlformats.org/officeDocument/2006/relationships/hyperlink" Id="rId106"/>
    <Relationship TargetMode="External" Target="https://m.edsoo.ru/7f431a20" Type="http://schemas.openxmlformats.org/officeDocument/2006/relationships/hyperlink" Id="rId107"/>
    <Relationship TargetMode="External" Target="https://m.edsoo.ru/7f43259c" Type="http://schemas.openxmlformats.org/officeDocument/2006/relationships/hyperlink" Id="rId108"/>
    <Relationship TargetMode="External" Target="https://m.edsoo.ru/7f432736" Type="http://schemas.openxmlformats.org/officeDocument/2006/relationships/hyperlink" Id="rId109"/>
    <Relationship TargetMode="External" Target="https://m.edsoo.ru/7f432736" Type="http://schemas.openxmlformats.org/officeDocument/2006/relationships/hyperlink" Id="rId110"/>
    <Relationship TargetMode="External" Target="https://m.edsoo.ru/7f431d36" Type="http://schemas.openxmlformats.org/officeDocument/2006/relationships/hyperlink" Id="rId111"/>
    <Relationship TargetMode="External" Target="https://m.edsoo.ru/7f42ee1a" Type="http://schemas.openxmlformats.org/officeDocument/2006/relationships/hyperlink" Id="rId112"/>
    <Relationship TargetMode="External" Target="https://m.edsoo.ru/7f42ee1a" Type="http://schemas.openxmlformats.org/officeDocument/2006/relationships/hyperlink" Id="rId113"/>
    <Relationship TargetMode="External" Target="https://m.edsoo.ru/7f42ee1a" Type="http://schemas.openxmlformats.org/officeDocument/2006/relationships/hyperlink" Id="rId114"/>
    <Relationship TargetMode="External" Target="https://m.edsoo.ru/7f42f158" Type="http://schemas.openxmlformats.org/officeDocument/2006/relationships/hyperlink" Id="rId115"/>
    <Relationship TargetMode="External" Target="https://m.edsoo.ru/7f42f3f6" Type="http://schemas.openxmlformats.org/officeDocument/2006/relationships/hyperlink" Id="rId116"/>
    <Relationship TargetMode="External" Target="https://m.edsoo.ru/7f42f5a4" Type="http://schemas.openxmlformats.org/officeDocument/2006/relationships/hyperlink" Id="rId117"/>
    <Relationship TargetMode="External" Target="https://m.edsoo.ru/7f42fef0" Type="http://schemas.openxmlformats.org/officeDocument/2006/relationships/hyperlink" Id="rId118"/>
    <Relationship TargetMode="External" Target="https://m.edsoo.ru/7f430076" Type="http://schemas.openxmlformats.org/officeDocument/2006/relationships/hyperlink" Id="rId119"/>
    <Relationship TargetMode="External" Target="https://m.edsoo.ru/7f43c542" Type="http://schemas.openxmlformats.org/officeDocument/2006/relationships/hyperlink" Id="rId120"/>
    <Relationship TargetMode="External" Target="https://m.edsoo.ru/7f43c3d0" Type="http://schemas.openxmlformats.org/officeDocument/2006/relationships/hyperlink" Id="rId121"/>
    <Relationship TargetMode="External" Target="https://m.edsoo.ru/7f4328c6" Type="http://schemas.openxmlformats.org/officeDocument/2006/relationships/hyperlink" Id="rId122"/>
    <Relationship TargetMode="External" Target="https://m.edsoo.ru/7f432b6e" Type="http://schemas.openxmlformats.org/officeDocument/2006/relationships/hyperlink" Id="rId123"/>
    <Relationship TargetMode="External" Target="https://m.edsoo.ru/7f42f75c" Type="http://schemas.openxmlformats.org/officeDocument/2006/relationships/hyperlink" Id="rId124"/>
    <Relationship TargetMode="External" Target="https://m.edsoo.ru/7f42f8f6" Type="http://schemas.openxmlformats.org/officeDocument/2006/relationships/hyperlink" Id="rId125"/>
    <Relationship TargetMode="External" Target="https://m.edsoo.ru/7f4301f2" Type="http://schemas.openxmlformats.org/officeDocument/2006/relationships/hyperlink" Id="rId126"/>
    <Relationship TargetMode="External" Target="https://m.edsoo.ru/7f43d6d6" Type="http://schemas.openxmlformats.org/officeDocument/2006/relationships/hyperlink" Id="rId127"/>
    <Relationship TargetMode="External" Target="https://m.edsoo.ru/7f43d6d6" Type="http://schemas.openxmlformats.org/officeDocument/2006/relationships/hyperlink" Id="rId128"/>
    <Relationship TargetMode="External" Target="https://m.edsoo.ru/7f42c692" Type="http://schemas.openxmlformats.org/officeDocument/2006/relationships/hyperlink" Id="rId129"/>
    <Relationship TargetMode="External" Target="https://m.edsoo.ru/7f42c840" Type="http://schemas.openxmlformats.org/officeDocument/2006/relationships/hyperlink" Id="rId130"/>
    <Relationship TargetMode="External" Target="https://m.edsoo.ru/7f42cb88" Type="http://schemas.openxmlformats.org/officeDocument/2006/relationships/hyperlink" Id="rId131"/>
    <Relationship TargetMode="External" Target="https://m.edsoo.ru/7f42cd2c" Type="http://schemas.openxmlformats.org/officeDocument/2006/relationships/hyperlink" Id="rId132"/>
    <Relationship TargetMode="External" Target="https://m.edsoo.ru/7f42c9e4" Type="http://schemas.openxmlformats.org/officeDocument/2006/relationships/hyperlink" Id="rId133"/>
    <Relationship TargetMode="External" Target="https://m.edsoo.ru/7f42c9e4" Type="http://schemas.openxmlformats.org/officeDocument/2006/relationships/hyperlink" Id="rId134"/>
    <Relationship TargetMode="External" Target="https://m.edsoo.ru/7f433c12" Type="http://schemas.openxmlformats.org/officeDocument/2006/relationships/hyperlink" Id="rId135"/>
    <Relationship TargetMode="External" Target="https://m.edsoo.ru/7f433d84" Type="http://schemas.openxmlformats.org/officeDocument/2006/relationships/hyperlink" Id="rId136"/>
    <Relationship TargetMode="External" Target="https://m.edsoo.ru/7f434bbc" Type="http://schemas.openxmlformats.org/officeDocument/2006/relationships/hyperlink" Id="rId137"/>
    <Relationship TargetMode="External" Target="https://m.edsoo.ru/7f4343e2" Type="http://schemas.openxmlformats.org/officeDocument/2006/relationships/hyperlink" Id="rId138"/>
    <Relationship TargetMode="External" Target="https://m.edsoo.ru/7f434572" Type="http://schemas.openxmlformats.org/officeDocument/2006/relationships/hyperlink" Id="rId139"/>
    <Relationship TargetMode="External" Target="https://m.edsoo.ru/7f434d38" Type="http://schemas.openxmlformats.org/officeDocument/2006/relationships/hyperlink" Id="rId140"/>
    <Relationship TargetMode="External" Target="https://m.edsoo.ru/7f434eb4" Type="http://schemas.openxmlformats.org/officeDocument/2006/relationships/hyperlink" Id="rId141"/>
    <Relationship TargetMode="External" Target="https://m.edsoo.ru/7f4371aa" Type="http://schemas.openxmlformats.org/officeDocument/2006/relationships/hyperlink" Id="rId142"/>
    <Relationship TargetMode="External" Target="https://m.edsoo.ru/7f43736c" Type="http://schemas.openxmlformats.org/officeDocument/2006/relationships/hyperlink" Id="rId143"/>
    <Relationship TargetMode="External" Target="https://m.edsoo.ru/7f437510" Type="http://schemas.openxmlformats.org/officeDocument/2006/relationships/hyperlink" Id="rId144"/>
    <Relationship TargetMode="External" Target="https://m.edsoo.ru/7f4376b4" Type="http://schemas.openxmlformats.org/officeDocument/2006/relationships/hyperlink" Id="rId145"/>
    <Relationship TargetMode="External" Target="https://m.edsoo.ru/7f436b88" Type="http://schemas.openxmlformats.org/officeDocument/2006/relationships/hyperlink" Id="rId146"/>
    <Relationship TargetMode="External" Target="https://m.edsoo.ru/7f437858" Type="http://schemas.openxmlformats.org/officeDocument/2006/relationships/hyperlink" Id="rId147"/>
    <Relationship TargetMode="External" Target="https://m.edsoo.ru/7f43bf66" Type="http://schemas.openxmlformats.org/officeDocument/2006/relationships/hyperlink" Id="rId148"/>
    <Relationship TargetMode="External" Target="https://m.edsoo.ru/7f43c542" Type="http://schemas.openxmlformats.org/officeDocument/2006/relationships/hyperlink" Id="rId149"/>
    <Relationship TargetMode="External" Target="https://m.edsoo.ru/7f43c542" Type="http://schemas.openxmlformats.org/officeDocument/2006/relationships/hyperlink" Id="rId150"/>
    <Relationship TargetMode="External" Target="https://m.edsoo.ru/7f43c3d0" Type="http://schemas.openxmlformats.org/officeDocument/2006/relationships/hyperlink" Id="rId151"/>
    <Relationship TargetMode="External" Target="https://m.edsoo.ru/7f43c3d0" Type="http://schemas.openxmlformats.org/officeDocument/2006/relationships/hyperlink" Id="rId152"/>
    <Relationship TargetMode="External" Target="https://m.edsoo.ru/7f43c9b6" Type="http://schemas.openxmlformats.org/officeDocument/2006/relationships/hyperlink" Id="rId153"/>
    <Relationship TargetMode="External" Target="https://m.edsoo.ru/7f43c9b6" Type="http://schemas.openxmlformats.org/officeDocument/2006/relationships/hyperlink" Id="rId154"/>
    <Relationship TargetMode="External" Target="https://m.edsoo.ru/7f43d0b4" Type="http://schemas.openxmlformats.org/officeDocument/2006/relationships/hyperlink" Id="rId155"/>
    <Relationship TargetMode="External" Target="https://m.edsoo.ru/7f43d0b4" Type="http://schemas.openxmlformats.org/officeDocument/2006/relationships/hyperlink" Id="rId156"/>
    <Relationship TargetMode="External" Target="https://m.edsoo.ru/7f43d23a" Type="http://schemas.openxmlformats.org/officeDocument/2006/relationships/hyperlink" Id="rId157"/>
    <Relationship TargetMode="External" Target="https://m.edsoo.ru/7f43d55a" Type="http://schemas.openxmlformats.org/officeDocument/2006/relationships/hyperlink" Id="rId158"/>
    <Relationship TargetMode="External" Target="https://m.edsoo.ru/7f43ad5a" Type="http://schemas.openxmlformats.org/officeDocument/2006/relationships/hyperlink" Id="rId159"/>
    <Relationship TargetMode="External" Target="https://m.edsoo.ru/7f43af08" Type="http://schemas.openxmlformats.org/officeDocument/2006/relationships/hyperlink" Id="rId160"/>
    <Relationship TargetMode="External" Target="https://m.edsoo.ru/7f43af08" Type="http://schemas.openxmlformats.org/officeDocument/2006/relationships/hyperlink" Id="rId161"/>
    <Relationship TargetMode="External" Target="https://m.edsoo.ru/7f43af08" Type="http://schemas.openxmlformats.org/officeDocument/2006/relationships/hyperlink" Id="rId162"/>
    <Relationship TargetMode="External" Target="https://m.edsoo.ru/7f43b098" Type="http://schemas.openxmlformats.org/officeDocument/2006/relationships/hyperlink" Id="rId163"/>
    <Relationship TargetMode="External" Target="https://m.edsoo.ru/7f43b21e" Type="http://schemas.openxmlformats.org/officeDocument/2006/relationships/hyperlink" Id="rId164"/>
    <Relationship TargetMode="External" Target="https://m.edsoo.ru/7f43b5a2" Type="http://schemas.openxmlformats.org/officeDocument/2006/relationships/hyperlink" Id="rId165"/>
    <Relationship TargetMode="External" Target="https://m.edsoo.ru/7f43b098" Type="http://schemas.openxmlformats.org/officeDocument/2006/relationships/hyperlink" Id="rId166"/>
    <Relationship TargetMode="External" Target="https://m.edsoo.ru/7f4396c6" Type="http://schemas.openxmlformats.org/officeDocument/2006/relationships/hyperlink" Id="rId167"/>
    <Relationship TargetMode="External" Target="https://m.edsoo.ru/7f439842" Type="http://schemas.openxmlformats.org/officeDocument/2006/relationships/hyperlink" Id="rId168"/>
    <Relationship TargetMode="External" Target="https://m.edsoo.ru/7f4399b4" Type="http://schemas.openxmlformats.org/officeDocument/2006/relationships/hyperlink" Id="rId169"/>
    <Relationship TargetMode="External" Target="https://m.edsoo.ru/7f439eb4" Type="http://schemas.openxmlformats.org/officeDocument/2006/relationships/hyperlink" Id="rId170"/>
    <Relationship TargetMode="External" Target="https://m.edsoo.ru/7f43a03a" Type="http://schemas.openxmlformats.org/officeDocument/2006/relationships/hyperlink" Id="rId171"/>
    <Relationship TargetMode="External" Target="https://m.edsoo.ru/7f43a1ac" Type="http://schemas.openxmlformats.org/officeDocument/2006/relationships/hyperlink" Id="rId172"/>
    <Relationship TargetMode="External" Target="https://m.edsoo.ru/7f43a31e" Type="http://schemas.openxmlformats.org/officeDocument/2006/relationships/hyperlink" Id="rId173"/>
    <Relationship TargetMode="External" Target="https://m.edsoo.ru/7f43a526" Type="http://schemas.openxmlformats.org/officeDocument/2006/relationships/hyperlink" Id="rId174"/>
    <Relationship TargetMode="External" Target="https://m.edsoo.ru/7f43ab84" Type="http://schemas.openxmlformats.org/officeDocument/2006/relationships/hyperlink" Id="rId175"/>
    <Relationship TargetMode="External" Target="https://m.edsoo.ru/7f43e6c6" Type="http://schemas.openxmlformats.org/officeDocument/2006/relationships/hyperlink" Id="rId176"/>
    <Relationship TargetMode="External" Target="https://m.edsoo.ru/7f43ebda" Type="http://schemas.openxmlformats.org/officeDocument/2006/relationships/hyperlink" Id="rId177"/>
    <Relationship TargetMode="External" Target="https://m.edsoo.ru/7f43ed7e" Type="http://schemas.openxmlformats.org/officeDocument/2006/relationships/hyperlink" Id="rId178"/>
    <Relationship TargetMode="External" Target="https://m.edsoo.ru/7f43f3b4" Type="http://schemas.openxmlformats.org/officeDocument/2006/relationships/hyperlink" Id="rId179"/>
    <Relationship TargetMode="External" Target="https://m.edsoo.ru/7f43f58a" Type="http://schemas.openxmlformats.org/officeDocument/2006/relationships/hyperlink" Id="rId180"/>
    <Relationship TargetMode="External" Target="https://m.edsoo.ru/7f43ef2c" Type="http://schemas.openxmlformats.org/officeDocument/2006/relationships/hyperlink" Id="rId181"/>
    <Relationship TargetMode="External" Target="https://m.edsoo.ru/7f43f0c6" Type="http://schemas.openxmlformats.org/officeDocument/2006/relationships/hyperlink" Id="rId182"/>
    <Relationship TargetMode="External" Target="https://m.edsoo.ru/7f43f72e" Type="http://schemas.openxmlformats.org/officeDocument/2006/relationships/hyperlink" Id="rId183"/>
    <Relationship TargetMode="External" Target="https://m.edsoo.ru/7f43f8a0" Type="http://schemas.openxmlformats.org/officeDocument/2006/relationships/hyperlink" Id="rId184"/>
    <Relationship TargetMode="External" Target="https://m.edsoo.ru/7f43fe0e" Type="http://schemas.openxmlformats.org/officeDocument/2006/relationships/hyperlink" Id="rId185"/>
    <Relationship TargetMode="External" Target="https://m.edsoo.ru/7f4401a6" Type="http://schemas.openxmlformats.org/officeDocument/2006/relationships/hyperlink" Id="rId186"/>
    <Relationship TargetMode="External" Target="https://m.edsoo.ru/7f4404f8" Type="http://schemas.openxmlformats.org/officeDocument/2006/relationships/hyperlink" Id="rId187"/>
    <Relationship TargetMode="External" Target="https://m.edsoo.ru/7f443b12" Type="http://schemas.openxmlformats.org/officeDocument/2006/relationships/hyperlink" Id="rId188"/>
    <Relationship TargetMode="External" Target="https://m.edsoo.ru/7f443cd4" Type="http://schemas.openxmlformats.org/officeDocument/2006/relationships/hyperlink" Id="rId189"/>
    <Relationship TargetMode="External" Target="https://m.edsoo.ru/7f443fea" Type="http://schemas.openxmlformats.org/officeDocument/2006/relationships/hyperlink" Id="rId190"/>
    <Relationship TargetMode="External" Target="https://m.edsoo.ru/7f4441ca" Type="http://schemas.openxmlformats.org/officeDocument/2006/relationships/hyperlink" Id="rId191"/>
    <Relationship TargetMode="External" Target="https://m.edsoo.ru/7f444364" Type="http://schemas.openxmlformats.org/officeDocument/2006/relationships/hyperlink" Id="rId192"/>
    <Relationship TargetMode="External" Target="https://m.edsoo.ru/7f4446f2" Type="http://schemas.openxmlformats.org/officeDocument/2006/relationships/hyperlink" Id="rId193"/>
    <Relationship TargetMode="External" Target="https://m.edsoo.ru/7f444a94" Type="http://schemas.openxmlformats.org/officeDocument/2006/relationships/hyperlink" Id="rId194"/>
    <Relationship TargetMode="External" Target="https://m.edsoo.ru/7f444c56" Type="http://schemas.openxmlformats.org/officeDocument/2006/relationships/hyperlink" Id="rId195"/>
    <Relationship TargetMode="External" Target="https://m.edsoo.ru/7f444f44" Type="http://schemas.openxmlformats.org/officeDocument/2006/relationships/hyperlink" Id="rId196"/>
    <Relationship TargetMode="External" Target="https://m.edsoo.ru/7f44516a" Type="http://schemas.openxmlformats.org/officeDocument/2006/relationships/hyperlink" Id="rId197"/>
    <Relationship TargetMode="External" Target="https://m.edsoo.ru/7f4452e6" Type="http://schemas.openxmlformats.org/officeDocument/2006/relationships/hyperlink" Id="rId198"/>
    <Relationship TargetMode="External" Target="https://m.edsoo.ru/7f445516" Type="http://schemas.openxmlformats.org/officeDocument/2006/relationships/hyperlink" Id="rId199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